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5358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35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2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Style w:val="cat-UserDefinedgrp-30rplc-17"/>
          <w:rFonts w:ascii="Times New Roman" w:eastAsia="Times New Roman" w:hAnsi="Times New Roman" w:cs="Times New Roman"/>
          <w:sz w:val="28"/>
          <w:szCs w:val="28"/>
        </w:rPr>
        <w:t>04.08.2026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микрорайон-4, дом-12, квартира-65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UserDefinedgrp-29rplc-22"/>
          <w:rFonts w:ascii="Times New Roman" w:eastAsia="Times New Roman" w:hAnsi="Times New Roman" w:cs="Times New Roman"/>
          <w:sz w:val="28"/>
          <w:szCs w:val="28"/>
        </w:rPr>
        <w:t>26.02.226</w:t>
      </w:r>
      <w:r>
        <w:rPr>
          <w:rFonts w:ascii="Times New Roman" w:eastAsia="Times New Roman" w:hAnsi="Times New Roman" w:cs="Times New Roman"/>
          <w:sz w:val="28"/>
          <w:szCs w:val="28"/>
        </w:rPr>
        <w:t>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>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ч.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8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0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 об 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UserDefinedgrp-29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Style w:val="cat-UserDefinedgrp-30rplc-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Style w:val="cat-UserDefinedgrp-30rplc-4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Style w:val="cat-UserDefinedgrp-30rplc-4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общественной опасности совершенного деяния, наличие отягчающего обстоятельства,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сорок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2860574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UserDefinedgrp-30rplc-17">
    <w:name w:val="cat-UserDefined grp-30 rplc-17"/>
    <w:basedOn w:val="DefaultParagraphFont"/>
  </w:style>
  <w:style w:type="character" w:customStyle="1" w:styleId="cat-UserDefinedgrp-29rplc-22">
    <w:name w:val="cat-UserDefined grp-29 rplc-22"/>
    <w:basedOn w:val="DefaultParagraphFont"/>
  </w:style>
  <w:style w:type="character" w:customStyle="1" w:styleId="cat-UserDefinedgrp-28rplc-33">
    <w:name w:val="cat-UserDefined grp-28 rplc-33"/>
    <w:basedOn w:val="DefaultParagraphFont"/>
  </w:style>
  <w:style w:type="character" w:customStyle="1" w:styleId="cat-UserDefinedgrp-30rplc-34">
    <w:name w:val="cat-UserDefined grp-30 rplc-34"/>
    <w:basedOn w:val="DefaultParagraphFont"/>
  </w:style>
  <w:style w:type="character" w:customStyle="1" w:styleId="cat-UserDefinedgrp-29rplc-38">
    <w:name w:val="cat-UserDefined grp-29 rplc-38"/>
    <w:basedOn w:val="DefaultParagraphFont"/>
  </w:style>
  <w:style w:type="character" w:customStyle="1" w:styleId="cat-UserDefinedgrp-30rplc-43">
    <w:name w:val="cat-UserDefined grp-30 rplc-43"/>
    <w:basedOn w:val="DefaultParagraphFont"/>
  </w:style>
  <w:style w:type="character" w:customStyle="1" w:styleId="cat-UserDefinedgrp-30rplc-45">
    <w:name w:val="cat-UserDefined grp-30 rplc-45"/>
    <w:basedOn w:val="DefaultParagraphFont"/>
  </w:style>
  <w:style w:type="character" w:customStyle="1" w:styleId="cat-UserDefinedgrp-30rplc-47">
    <w:name w:val="cat-UserDefined grp-30 rplc-4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6372D-6F12-4430-B46E-3108B5358E9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